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113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580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Халтуриной Натальи Николаевны, </w:t>
      </w:r>
      <w:r>
        <w:rPr>
          <w:rStyle w:val="cat-UserDefinedgrp-36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7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7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Халтурина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>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0.00 рублей, назначенный на основании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0320062800000000014447</w:t>
      </w:r>
      <w:r>
        <w:rPr>
          <w:rFonts w:ascii="Times New Roman" w:eastAsia="Times New Roman" w:hAnsi="Times New Roman" w:cs="Times New Roman"/>
          <w:sz w:val="28"/>
          <w:szCs w:val="28"/>
        </w:rPr>
        <w:t>635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Закона Ханты-Мансийского автономного округа-Югры от 11.06.2010 г. № 102-ОЗ «О</w:t>
      </w:r>
      <w:r>
        <w:rPr>
          <w:rFonts w:ascii="Times New Roman" w:eastAsia="Times New Roman" w:hAnsi="Times New Roman" w:cs="Times New Roman"/>
          <w:sz w:val="28"/>
          <w:szCs w:val="28"/>
        </w:rPr>
        <w:t>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 срок,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Халтурина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(судебная повестка)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ся, заявлений о рассмотрении дела в его отсутствие не предоставил. Согласно конверту, срок хранения корреспонденции истек.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</w:t>
      </w:r>
      <w:r>
        <w:rPr>
          <w:rFonts w:ascii="Times New Roman" w:eastAsia="Times New Roman" w:hAnsi="Times New Roman" w:cs="Times New Roman"/>
          <w:sz w:val="28"/>
          <w:szCs w:val="28"/>
        </w:rPr>
        <w:t>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Халтурина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Халтуриной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Халтуриной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0320062800000000014447</w:t>
      </w:r>
      <w:r>
        <w:rPr>
          <w:rFonts w:ascii="Times New Roman" w:eastAsia="Times New Roman" w:hAnsi="Times New Roman" w:cs="Times New Roman"/>
          <w:sz w:val="28"/>
          <w:szCs w:val="28"/>
        </w:rPr>
        <w:t>635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виде штрафа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Закона Ханты-Мансийского автономного округа-Югры от 11.06.2010 г. № 102-ОЗ «О</w:t>
      </w:r>
      <w:r>
        <w:rPr>
          <w:rFonts w:ascii="Times New Roman" w:eastAsia="Times New Roman" w:hAnsi="Times New Roman" w:cs="Times New Roman"/>
          <w:sz w:val="28"/>
          <w:szCs w:val="28"/>
        </w:rPr>
        <w:t>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Халтуриной Н.Н.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Халтурину Наталью Николаевну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и подвергнуть административному наказанию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шесть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08080), ИНН/КПП 8601073664/860101001,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 40102810245370000007, ОКЦ №8 УГУ Банка России, //УФК по ХМАО-Югре БИК 007162163, КБК 72011601203019000140, УИН 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26201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113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12">
    <w:name w:val="cat-UserDefined grp-36 rplc-12"/>
    <w:basedOn w:val="DefaultParagraphFont"/>
  </w:style>
  <w:style w:type="character" w:customStyle="1" w:styleId="cat-UserDefinedgrp-37rplc-14">
    <w:name w:val="cat-UserDefined grp-37 rplc-14"/>
    <w:basedOn w:val="DefaultParagraphFont"/>
  </w:style>
  <w:style w:type="character" w:customStyle="1" w:styleId="cat-UserDefinedgrp-37rplc-19">
    <w:name w:val="cat-UserDefined grp-37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